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6D01C" w14:textId="7521EAD3" w:rsidR="008E3184" w:rsidRPr="00A0347C" w:rsidRDefault="00227582" w:rsidP="008E3184">
      <w:pPr>
        <w:pStyle w:val="Title"/>
        <w:tabs>
          <w:tab w:val="left" w:pos="3800"/>
        </w:tabs>
        <w:rPr>
          <w:sz w:val="36"/>
          <w:szCs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22AFDA37" wp14:editId="7A7C2BB4">
            <wp:simplePos x="0" y="0"/>
            <wp:positionH relativeFrom="column">
              <wp:posOffset>-695459</wp:posOffset>
            </wp:positionH>
            <wp:positionV relativeFrom="paragraph">
              <wp:posOffset>732759</wp:posOffset>
            </wp:positionV>
            <wp:extent cx="5306096" cy="2994298"/>
            <wp:effectExtent l="0" t="0" r="254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4-07 at 8.12.33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21" cy="299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C74">
        <w:rPr>
          <w:sz w:val="36"/>
          <w:szCs w:val="36"/>
        </w:rPr>
        <w:t xml:space="preserve">Suite </w:t>
      </w:r>
      <w:r w:rsidR="00977344">
        <w:rPr>
          <w:sz w:val="36"/>
          <w:szCs w:val="36"/>
        </w:rPr>
        <w:t>232</w:t>
      </w:r>
    </w:p>
    <w:p w14:paraId="385A86BB" w14:textId="20C3CA41" w:rsidR="00B54AF5" w:rsidRPr="00796C74" w:rsidRDefault="00B54AF5" w:rsidP="007A1081">
      <w:pPr>
        <w:rPr>
          <w:sz w:val="24"/>
          <w:szCs w:val="24"/>
        </w:rPr>
      </w:pPr>
    </w:p>
    <w:p w14:paraId="34951AA6" w14:textId="1232DEEE" w:rsidR="00821AD3" w:rsidRDefault="00227582" w:rsidP="007A108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03C69D" wp14:editId="1C65D1C7">
            <wp:simplePos x="0" y="0"/>
            <wp:positionH relativeFrom="column">
              <wp:posOffset>5485130</wp:posOffset>
            </wp:positionH>
            <wp:positionV relativeFrom="paragraph">
              <wp:posOffset>69215</wp:posOffset>
            </wp:positionV>
            <wp:extent cx="2886075" cy="1679575"/>
            <wp:effectExtent l="63500" t="63500" r="123825" b="1238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N%3BKVTSzixk5rce76Wm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79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7" w:rightFromText="187" w:vertAnchor="page" w:horzAnchor="page" w:tblpX="650" w:tblpY="9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5"/>
        <w:gridCol w:w="4595"/>
      </w:tblGrid>
      <w:tr w:rsidR="00227582" w14:paraId="04EAE833" w14:textId="77777777" w:rsidTr="00227582">
        <w:tc>
          <w:tcPr>
            <w:tcW w:w="3235" w:type="dxa"/>
          </w:tcPr>
          <w:p w14:paraId="7445505E" w14:textId="77777777" w:rsidR="00227582" w:rsidRDefault="00227582" w:rsidP="00227582">
            <w:pPr>
              <w:pStyle w:val="ListParagraph"/>
              <w:numPr>
                <w:ilvl w:val="0"/>
                <w:numId w:val="11"/>
              </w:numPr>
              <w:spacing w:before="0"/>
              <w:rPr>
                <w:sz w:val="24"/>
                <w:szCs w:val="24"/>
              </w:rPr>
            </w:pPr>
            <w:r w:rsidRPr="00237842">
              <w:rPr>
                <w:sz w:val="24"/>
                <w:szCs w:val="24"/>
              </w:rPr>
              <w:t xml:space="preserve">Approx. </w:t>
            </w:r>
            <w:r>
              <w:rPr>
                <w:sz w:val="24"/>
                <w:szCs w:val="24"/>
              </w:rPr>
              <w:t>350</w:t>
            </w:r>
            <w:proofErr w:type="gramStart"/>
            <w:r w:rsidRPr="00237842">
              <w:rPr>
                <w:sz w:val="24"/>
                <w:szCs w:val="24"/>
              </w:rPr>
              <w:t>sq,ft</w:t>
            </w:r>
            <w:proofErr w:type="gramEnd"/>
          </w:p>
          <w:p w14:paraId="22291F3C" w14:textId="77777777" w:rsidR="00227582" w:rsidRPr="00237842" w:rsidRDefault="00227582" w:rsidP="00227582">
            <w:pPr>
              <w:pStyle w:val="ListParagraph"/>
              <w:numPr>
                <w:ilvl w:val="0"/>
                <w:numId w:val="11"/>
              </w:num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Suite</w:t>
            </w:r>
          </w:p>
          <w:p w14:paraId="1EA008A8" w14:textId="77777777" w:rsidR="00227582" w:rsidRPr="00237842" w:rsidRDefault="00227582" w:rsidP="00227582">
            <w:pPr>
              <w:pStyle w:val="ListParagraph"/>
              <w:numPr>
                <w:ilvl w:val="0"/>
                <w:numId w:val="11"/>
              </w:num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Bath</w:t>
            </w:r>
          </w:p>
          <w:p w14:paraId="7C78CFEC" w14:textId="77777777" w:rsidR="00227582" w:rsidRPr="00227582" w:rsidRDefault="00227582" w:rsidP="00227582">
            <w:pPr>
              <w:pStyle w:val="ListParagraph"/>
              <w:numPr>
                <w:ilvl w:val="0"/>
                <w:numId w:val="11"/>
              </w:numPr>
              <w:spacing w:before="0"/>
              <w:rPr>
                <w:sz w:val="24"/>
                <w:szCs w:val="24"/>
              </w:rPr>
            </w:pPr>
            <w:r w:rsidRPr="00237842">
              <w:rPr>
                <w:sz w:val="24"/>
                <w:szCs w:val="24"/>
              </w:rPr>
              <w:t>Centrally Located</w:t>
            </w:r>
          </w:p>
        </w:tc>
        <w:tc>
          <w:tcPr>
            <w:tcW w:w="4595" w:type="dxa"/>
          </w:tcPr>
          <w:p w14:paraId="42DA9A15" w14:textId="77777777" w:rsidR="00227582" w:rsidRDefault="00227582" w:rsidP="00227582">
            <w:pPr>
              <w:pStyle w:val="ListParagraph"/>
              <w:numPr>
                <w:ilvl w:val="0"/>
                <w:numId w:val="11"/>
              </w:num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Mansion Zone</w:t>
            </w:r>
          </w:p>
          <w:p w14:paraId="57560240" w14:textId="77777777" w:rsidR="00227582" w:rsidRDefault="00227582" w:rsidP="00227582">
            <w:pPr>
              <w:pStyle w:val="ListParagraph"/>
              <w:numPr>
                <w:ilvl w:val="0"/>
                <w:numId w:val="11"/>
              </w:num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Panoramic View</w:t>
            </w:r>
          </w:p>
          <w:p w14:paraId="19A13D4D" w14:textId="77777777" w:rsidR="00227582" w:rsidRDefault="00227582" w:rsidP="00227582">
            <w:pPr>
              <w:pStyle w:val="ListParagraph"/>
              <w:numPr>
                <w:ilvl w:val="0"/>
                <w:numId w:val="11"/>
              </w:num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Kitchenette</w:t>
            </w:r>
          </w:p>
          <w:p w14:paraId="41CD8818" w14:textId="2FCEF3D8" w:rsidR="00227582" w:rsidRPr="00227582" w:rsidRDefault="00227582" w:rsidP="00227582">
            <w:pPr>
              <w:pStyle w:val="ListParagraph"/>
              <w:numPr>
                <w:ilvl w:val="0"/>
                <w:numId w:val="11"/>
              </w:num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Proximity to Nurse’s Station</w:t>
            </w:r>
          </w:p>
        </w:tc>
      </w:tr>
    </w:tbl>
    <w:p w14:paraId="572C1930" w14:textId="61276F8A" w:rsidR="00E06EF6" w:rsidRPr="00E06EF6" w:rsidRDefault="00E06EF6" w:rsidP="00E06EF6">
      <w:pPr>
        <w:spacing w:before="0"/>
        <w:rPr>
          <w:rFonts w:ascii="Times New Roman" w:hAnsi="Times New Roman"/>
          <w:sz w:val="24"/>
          <w:szCs w:val="24"/>
        </w:rPr>
      </w:pPr>
    </w:p>
    <w:p w14:paraId="51CF19D5" w14:textId="40DD5487" w:rsidR="00EA7222" w:rsidRDefault="00EA7222" w:rsidP="007A1081">
      <w:pPr>
        <w:rPr>
          <w:sz w:val="24"/>
          <w:szCs w:val="24"/>
        </w:rPr>
      </w:pPr>
    </w:p>
    <w:p w14:paraId="111EE097" w14:textId="77777777" w:rsidR="00EA7222" w:rsidRPr="00EA7222" w:rsidRDefault="00EA7222" w:rsidP="00EA7222">
      <w:pPr>
        <w:rPr>
          <w:sz w:val="24"/>
          <w:szCs w:val="24"/>
        </w:rPr>
      </w:pPr>
    </w:p>
    <w:p w14:paraId="689ABD05" w14:textId="0F3254F1" w:rsidR="00EA7222" w:rsidRPr="00EA7222" w:rsidRDefault="00EA7222" w:rsidP="00EA7222">
      <w:pPr>
        <w:rPr>
          <w:sz w:val="24"/>
          <w:szCs w:val="24"/>
        </w:rPr>
      </w:pPr>
    </w:p>
    <w:p w14:paraId="1352638D" w14:textId="649DC332" w:rsidR="00EA7222" w:rsidRPr="00EA7222" w:rsidRDefault="00EA7222" w:rsidP="00EA7222">
      <w:pPr>
        <w:rPr>
          <w:sz w:val="24"/>
          <w:szCs w:val="24"/>
        </w:rPr>
      </w:pPr>
    </w:p>
    <w:p w14:paraId="5AC1DFED" w14:textId="13564EC7" w:rsidR="00EA7222" w:rsidRPr="00EA7222" w:rsidRDefault="00227582" w:rsidP="00EA722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344D405" wp14:editId="08F76BC5">
            <wp:simplePos x="0" y="0"/>
            <wp:positionH relativeFrom="column">
              <wp:posOffset>6091189</wp:posOffset>
            </wp:positionH>
            <wp:positionV relativeFrom="paragraph">
              <wp:posOffset>236277</wp:posOffset>
            </wp:positionV>
            <wp:extent cx="2280455" cy="2516628"/>
            <wp:effectExtent l="63500" t="63500" r="132715" b="1250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66RtXYSSU24%tshnbgBF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455" cy="25166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880C8" w14:textId="5FA3073E" w:rsidR="00EA7222" w:rsidRPr="00EA7222" w:rsidRDefault="00EA7222" w:rsidP="00EA7222">
      <w:pPr>
        <w:rPr>
          <w:sz w:val="24"/>
          <w:szCs w:val="24"/>
        </w:rPr>
      </w:pPr>
    </w:p>
    <w:p w14:paraId="733151E5" w14:textId="77777777" w:rsidR="00EA7222" w:rsidRDefault="00EA7222" w:rsidP="00EA7222">
      <w:pPr>
        <w:rPr>
          <w:sz w:val="24"/>
          <w:szCs w:val="24"/>
        </w:rPr>
      </w:pPr>
    </w:p>
    <w:p w14:paraId="461FA4D8" w14:textId="1BD51B62" w:rsidR="00B54AF5" w:rsidRPr="00EA7222" w:rsidRDefault="00227582" w:rsidP="00EA7222">
      <w:pPr>
        <w:rPr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7C9EA9" wp14:editId="47A2AA97">
                <wp:simplePos x="0" y="0"/>
                <wp:positionH relativeFrom="column">
                  <wp:posOffset>3624473</wp:posOffset>
                </wp:positionH>
                <wp:positionV relativeFrom="paragraph">
                  <wp:posOffset>954575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5AA55C" w14:textId="53832599" w:rsidR="00227582" w:rsidRPr="00CF60DE" w:rsidRDefault="00227582" w:rsidP="00227582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Available 1/20/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9E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5.4pt;margin-top:75.15pt;width:2in;height:2in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" filled="f" stroked="f">
                <v:textbox style="mso-fit-shape-to-text:t">
                  <w:txbxContent>
                    <w:p w14:paraId="0F5AA55C" w14:textId="53832599" w:rsidR="00227582" w:rsidRPr="00CF60DE" w:rsidRDefault="00227582" w:rsidP="00227582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Available 1/20/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19F460" wp14:editId="1D12D69F">
                <wp:simplePos x="0" y="0"/>
                <wp:positionH relativeFrom="column">
                  <wp:posOffset>3259455</wp:posOffset>
                </wp:positionH>
                <wp:positionV relativeFrom="paragraph">
                  <wp:posOffset>708150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81E35D" w14:textId="557DBE30" w:rsidR="00C36658" w:rsidRPr="00CF60DE" w:rsidRDefault="00C36658" w:rsidP="00C36658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0DE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Starting at $</w:t>
                            </w:r>
                            <w:r w:rsidR="00977344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27582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2B31F1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F60DE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0/Month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9F460" id="Text Box 9" o:spid="_x0000_s1027" type="#_x0000_t202" style="position:absolute;margin-left:256.65pt;margin-top:55.75pt;width:2in;height:2in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" filled="f" stroked="f">
                <v:textbox style="mso-fit-shape-to-text:t">
                  <w:txbxContent>
                    <w:p w14:paraId="0681E35D" w14:textId="557DBE30" w:rsidR="00C36658" w:rsidRPr="00CF60DE" w:rsidRDefault="00C36658" w:rsidP="00C36658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60DE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Starting at $</w:t>
                      </w:r>
                      <w:r w:rsidR="00977344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27582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2B31F1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F60DE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0/Month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60706D" wp14:editId="054AEDEE">
                <wp:simplePos x="0" y="0"/>
                <wp:positionH relativeFrom="column">
                  <wp:posOffset>2721387</wp:posOffset>
                </wp:positionH>
                <wp:positionV relativeFrom="paragraph">
                  <wp:posOffset>1179866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EAC477" w14:textId="77777777" w:rsidR="00C36658" w:rsidRPr="00CF60DE" w:rsidRDefault="00C36658" w:rsidP="00C36658">
                            <w:pPr>
                              <w:jc w:val="center"/>
                              <w:rPr>
                                <w:rFonts w:asciiTheme="majorHAnsi" w:hAnsiTheme="majorHAnsi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0DE">
                              <w:rPr>
                                <w:rFonts w:asciiTheme="majorHAnsi" w:hAnsiTheme="majorHAnsi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*Sketch estimated scale based on current configuration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706D" id="Text Box 8" o:spid="_x0000_s1028" type="#_x0000_t202" style="position:absolute;margin-left:214.3pt;margin-top:92.9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" filled="f" stroked="f">
                <v:textbox style="mso-fit-shape-to-text:t">
                  <w:txbxContent>
                    <w:p w14:paraId="55EAC477" w14:textId="77777777" w:rsidR="00C36658" w:rsidRPr="00CF60DE" w:rsidRDefault="00C36658" w:rsidP="00C36658">
                      <w:pPr>
                        <w:jc w:val="center"/>
                        <w:rPr>
                          <w:rFonts w:asciiTheme="majorHAnsi" w:hAnsiTheme="majorHAnsi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60DE">
                        <w:rPr>
                          <w:rFonts w:asciiTheme="majorHAnsi" w:hAnsiTheme="majorHAnsi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*Sketch estimated scale based on current configuration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4AF5" w:rsidRPr="00EA7222" w:rsidSect="00A0347C">
      <w:footerReference w:type="even" r:id="rId11"/>
      <w:footerReference w:type="default" r:id="rId12"/>
      <w:headerReference w:type="first" r:id="rId13"/>
      <w:pgSz w:w="15840" w:h="12240" w:orient="landscape" w:code="1"/>
      <w:pgMar w:top="1800" w:right="1440" w:bottom="1800" w:left="1440" w:header="2016" w:footer="64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F8B1B" w14:textId="77777777" w:rsidR="00764866" w:rsidRDefault="00764866">
      <w:r>
        <w:separator/>
      </w:r>
    </w:p>
    <w:p w14:paraId="2A687356" w14:textId="77777777" w:rsidR="00764866" w:rsidRDefault="00764866"/>
  </w:endnote>
  <w:endnote w:type="continuationSeparator" w:id="0">
    <w:p w14:paraId="77DD33C7" w14:textId="77777777" w:rsidR="00764866" w:rsidRDefault="00764866">
      <w:r>
        <w:continuationSeparator/>
      </w:r>
    </w:p>
    <w:p w14:paraId="7C184A95" w14:textId="77777777" w:rsidR="00764866" w:rsidRDefault="00764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6045A" w14:textId="77777777" w:rsidR="005673B8" w:rsidRDefault="005673B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5DF1D46C" w14:textId="77777777" w:rsidR="005673B8" w:rsidRDefault="005673B8">
    <w:pPr>
      <w:pStyle w:val="Footer"/>
    </w:pPr>
  </w:p>
  <w:p w14:paraId="216F2A73" w14:textId="77777777" w:rsidR="005673B8" w:rsidRDefault="005673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71046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ABFCEF" w14:textId="77777777" w:rsidR="00C8765D" w:rsidRDefault="00C8765D" w:rsidP="00C8765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FB2AB" w14:textId="77777777" w:rsidR="00764866" w:rsidRDefault="00764866">
      <w:r>
        <w:separator/>
      </w:r>
    </w:p>
    <w:p w14:paraId="67F6138C" w14:textId="77777777" w:rsidR="00764866" w:rsidRDefault="00764866"/>
  </w:footnote>
  <w:footnote w:type="continuationSeparator" w:id="0">
    <w:p w14:paraId="7AF0D0F7" w14:textId="77777777" w:rsidR="00764866" w:rsidRDefault="00764866">
      <w:r>
        <w:continuationSeparator/>
      </w:r>
    </w:p>
    <w:p w14:paraId="038D8301" w14:textId="77777777" w:rsidR="00764866" w:rsidRDefault="007648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A68DB" w14:textId="77777777" w:rsidR="001977C9" w:rsidRDefault="001977C9">
    <w:pPr>
      <w:pStyle w:val="Header"/>
    </w:pPr>
    <w:r>
      <w:rPr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FDC50DC" wp14:editId="5216F611">
          <wp:simplePos x="0" y="0"/>
          <wp:positionH relativeFrom="margin">
            <wp:posOffset>3257103</wp:posOffset>
          </wp:positionH>
          <wp:positionV relativeFrom="margin">
            <wp:posOffset>-1708150</wp:posOffset>
          </wp:positionV>
          <wp:extent cx="1663700" cy="14541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kedInProf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700" cy="1454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280E49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420B34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52F21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BCBB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7EC630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F2849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32807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1625EF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CDF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E663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774022"/>
    <w:multiLevelType w:val="hybridMultilevel"/>
    <w:tmpl w:val="52D2C8D4"/>
    <w:lvl w:ilvl="0" w:tplc="FD22CC08">
      <w:start w:val="1"/>
      <w:numFmt w:val="bullet"/>
      <w:lvlText w:val="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activeWritingStyle w:appName="MSWord" w:lang="en-US" w:vendorID="8" w:dllVersion="513" w:checkStyle="1"/>
  <w:proofState w:spelling="clean" w:grammar="clean"/>
  <w:attachedTemplate r:id="rId1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AF5"/>
    <w:rsid w:val="00020E86"/>
    <w:rsid w:val="0005259F"/>
    <w:rsid w:val="00075BA2"/>
    <w:rsid w:val="000A60CD"/>
    <w:rsid w:val="000D4049"/>
    <w:rsid w:val="000F474F"/>
    <w:rsid w:val="001011C8"/>
    <w:rsid w:val="00114C1E"/>
    <w:rsid w:val="00121983"/>
    <w:rsid w:val="00124376"/>
    <w:rsid w:val="00130C74"/>
    <w:rsid w:val="001361F6"/>
    <w:rsid w:val="00145E8A"/>
    <w:rsid w:val="001772FF"/>
    <w:rsid w:val="00182A07"/>
    <w:rsid w:val="0019091E"/>
    <w:rsid w:val="001977C9"/>
    <w:rsid w:val="001A05B0"/>
    <w:rsid w:val="001D09F2"/>
    <w:rsid w:val="00227582"/>
    <w:rsid w:val="00237842"/>
    <w:rsid w:val="00245746"/>
    <w:rsid w:val="002501E7"/>
    <w:rsid w:val="002A6C47"/>
    <w:rsid w:val="002B31F1"/>
    <w:rsid w:val="002B7833"/>
    <w:rsid w:val="002C0D97"/>
    <w:rsid w:val="002C4BD7"/>
    <w:rsid w:val="00354FAD"/>
    <w:rsid w:val="00367438"/>
    <w:rsid w:val="003D4538"/>
    <w:rsid w:val="004039C8"/>
    <w:rsid w:val="00431C47"/>
    <w:rsid w:val="00491AC4"/>
    <w:rsid w:val="004B01D8"/>
    <w:rsid w:val="00555BED"/>
    <w:rsid w:val="00556689"/>
    <w:rsid w:val="00566F96"/>
    <w:rsid w:val="005673B8"/>
    <w:rsid w:val="0059699D"/>
    <w:rsid w:val="005E3FDD"/>
    <w:rsid w:val="005F0584"/>
    <w:rsid w:val="006578FD"/>
    <w:rsid w:val="006700B8"/>
    <w:rsid w:val="00674BAA"/>
    <w:rsid w:val="006971B0"/>
    <w:rsid w:val="006C6485"/>
    <w:rsid w:val="00733156"/>
    <w:rsid w:val="00754980"/>
    <w:rsid w:val="00764866"/>
    <w:rsid w:val="00776EC9"/>
    <w:rsid w:val="00796C74"/>
    <w:rsid w:val="007A1081"/>
    <w:rsid w:val="007A184D"/>
    <w:rsid w:val="007B07E9"/>
    <w:rsid w:val="007F776A"/>
    <w:rsid w:val="00821AD3"/>
    <w:rsid w:val="00821BC7"/>
    <w:rsid w:val="00853521"/>
    <w:rsid w:val="00853D43"/>
    <w:rsid w:val="00861A18"/>
    <w:rsid w:val="008869B4"/>
    <w:rsid w:val="008C390C"/>
    <w:rsid w:val="008E3184"/>
    <w:rsid w:val="00977344"/>
    <w:rsid w:val="009820C9"/>
    <w:rsid w:val="00991DFF"/>
    <w:rsid w:val="009B5ED4"/>
    <w:rsid w:val="00A0347C"/>
    <w:rsid w:val="00A353DC"/>
    <w:rsid w:val="00A5444A"/>
    <w:rsid w:val="00A6770E"/>
    <w:rsid w:val="00A814DB"/>
    <w:rsid w:val="00AA183A"/>
    <w:rsid w:val="00AC2B60"/>
    <w:rsid w:val="00AD3565"/>
    <w:rsid w:val="00AF3F83"/>
    <w:rsid w:val="00B54AF5"/>
    <w:rsid w:val="00B60CAA"/>
    <w:rsid w:val="00B80661"/>
    <w:rsid w:val="00B816AD"/>
    <w:rsid w:val="00BA4A3C"/>
    <w:rsid w:val="00BB0495"/>
    <w:rsid w:val="00BD16EA"/>
    <w:rsid w:val="00BD49F9"/>
    <w:rsid w:val="00C36658"/>
    <w:rsid w:val="00C51070"/>
    <w:rsid w:val="00C551B4"/>
    <w:rsid w:val="00C86C52"/>
    <w:rsid w:val="00C8765D"/>
    <w:rsid w:val="00CF7954"/>
    <w:rsid w:val="00D219B9"/>
    <w:rsid w:val="00D310BD"/>
    <w:rsid w:val="00D522CA"/>
    <w:rsid w:val="00D7023D"/>
    <w:rsid w:val="00D771EB"/>
    <w:rsid w:val="00D86A55"/>
    <w:rsid w:val="00DA453B"/>
    <w:rsid w:val="00DC2EF6"/>
    <w:rsid w:val="00DE1694"/>
    <w:rsid w:val="00DF1E78"/>
    <w:rsid w:val="00E03BED"/>
    <w:rsid w:val="00E05586"/>
    <w:rsid w:val="00E06EF6"/>
    <w:rsid w:val="00E26BC6"/>
    <w:rsid w:val="00E335FE"/>
    <w:rsid w:val="00E77F68"/>
    <w:rsid w:val="00EA7222"/>
    <w:rsid w:val="00EB6491"/>
    <w:rsid w:val="00EE23B3"/>
    <w:rsid w:val="00F358EA"/>
    <w:rsid w:val="00F37651"/>
    <w:rsid w:val="00F748CC"/>
    <w:rsid w:val="00F96B87"/>
    <w:rsid w:val="00FD4E6D"/>
    <w:rsid w:val="00FE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93ED90"/>
  <w15:docId w15:val="{EB455FEC-6F70-054C-A049-B567B3DFF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765D"/>
  </w:style>
  <w:style w:type="paragraph" w:styleId="Heading1">
    <w:name w:val="heading 1"/>
    <w:basedOn w:val="Normal"/>
    <w:uiPriority w:val="9"/>
    <w:qFormat/>
    <w:rsid w:val="007A1081"/>
    <w:pPr>
      <w:spacing w:after="60"/>
      <w:contextualSpacing/>
      <w:outlineLvl w:val="0"/>
    </w:pPr>
    <w:rPr>
      <w:rFonts w:asciiTheme="majorHAnsi" w:hAnsiTheme="majorHAnsi"/>
      <w:b/>
      <w:caps/>
    </w:rPr>
  </w:style>
  <w:style w:type="paragraph" w:styleId="Heading2">
    <w:name w:val="heading 2"/>
    <w:basedOn w:val="Normal"/>
    <w:link w:val="Heading2Char"/>
    <w:uiPriority w:val="9"/>
    <w:unhideWhenUsed/>
    <w:qFormat/>
    <w:rsid w:val="007A1081"/>
    <w:pPr>
      <w:keepNext/>
      <w:keepLines/>
      <w:spacing w:after="60"/>
      <w:contextualSpacing/>
      <w:outlineLvl w:val="1"/>
    </w:pPr>
    <w:rPr>
      <w:rFonts w:asciiTheme="majorHAnsi" w:eastAsiaTheme="majorEastAsia" w:hAnsiTheme="majorHAnsi" w:cstheme="majorBidi"/>
      <w:caps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A1081"/>
    <w:pPr>
      <w:keepNext/>
      <w:keepLines/>
      <w:spacing w:after="240" w:line="240" w:lineRule="atLeast"/>
      <w:outlineLvl w:val="2"/>
    </w:pPr>
    <w:rPr>
      <w:rFonts w:asciiTheme="majorHAnsi" w:hAnsiTheme="majorHAnsi"/>
      <w:i/>
      <w:caps/>
      <w:kern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431C47"/>
    <w:pPr>
      <w:keepNext/>
      <w:keepLines/>
      <w:spacing w:line="240" w:lineRule="atLeast"/>
      <w:outlineLvl w:val="3"/>
    </w:pPr>
    <w:rPr>
      <w:rFonts w:asciiTheme="majorHAnsi" w:hAnsiTheme="majorHAnsi"/>
      <w:color w:val="1F497D" w:themeColor="text2"/>
      <w:kern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431C47"/>
    <w:pPr>
      <w:keepNext/>
      <w:keepLines/>
      <w:spacing w:line="240" w:lineRule="atLeast"/>
      <w:outlineLvl w:val="4"/>
    </w:pPr>
    <w:rPr>
      <w:rFonts w:asciiTheme="majorHAnsi" w:hAnsiTheme="majorHAnsi"/>
      <w:i/>
      <w:color w:val="1F497D" w:themeColor="text2"/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08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97D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08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ap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08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32423" w:themeColor="accent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08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losing">
    <w:name w:val="Closing"/>
    <w:basedOn w:val="Normal"/>
    <w:next w:val="Normal"/>
    <w:uiPriority w:val="99"/>
    <w:semiHidden/>
    <w:rsid w:val="00F37651"/>
    <w:pPr>
      <w:spacing w:line="220" w:lineRule="atLeast"/>
    </w:pPr>
  </w:style>
  <w:style w:type="paragraph" w:styleId="Footer">
    <w:name w:val="footer"/>
    <w:basedOn w:val="Normal"/>
    <w:link w:val="FooterChar"/>
    <w:uiPriority w:val="99"/>
    <w:unhideWhenUsed/>
    <w:rsid w:val="00C8765D"/>
    <w:pPr>
      <w:keepLines/>
      <w:pBdr>
        <w:top w:val="single" w:sz="6" w:space="2" w:color="auto"/>
      </w:pBdr>
      <w:spacing w:before="0"/>
      <w:ind w:left="4075" w:right="4075"/>
      <w:jc w:val="center"/>
    </w:pPr>
    <w:rPr>
      <w:kern w:val="18"/>
    </w:rPr>
  </w:style>
  <w:style w:type="paragraph" w:styleId="Header">
    <w:name w:val="header"/>
    <w:basedOn w:val="Normal"/>
    <w:uiPriority w:val="99"/>
    <w:unhideWhenUsed/>
    <w:rsid w:val="00F96B87"/>
    <w:pPr>
      <w:keepLines/>
      <w:spacing w:after="660" w:line="240" w:lineRule="atLeast"/>
      <w:jc w:val="center"/>
    </w:pPr>
    <w:rPr>
      <w:caps/>
      <w:kern w:val="18"/>
    </w:rPr>
  </w:style>
  <w:style w:type="paragraph" w:styleId="MessageHeader">
    <w:name w:val="Message Header"/>
    <w:basedOn w:val="Normal"/>
    <w:uiPriority w:val="99"/>
    <w:semiHidden/>
    <w:rsid w:val="00431C47"/>
    <w:pPr>
      <w:keepLines/>
      <w:spacing w:after="120"/>
      <w:ind w:left="1080" w:hanging="1080"/>
    </w:pPr>
    <w:rPr>
      <w:caps/>
    </w:rPr>
  </w:style>
  <w:style w:type="paragraph" w:styleId="NormalIndent">
    <w:name w:val="Normal Indent"/>
    <w:basedOn w:val="Normal"/>
    <w:uiPriority w:val="99"/>
    <w:semiHidden/>
    <w:rsid w:val="00F37651"/>
    <w:pPr>
      <w:ind w:left="720"/>
    </w:pPr>
  </w:style>
  <w:style w:type="character" w:styleId="PageNumber">
    <w:name w:val="page number"/>
    <w:uiPriority w:val="99"/>
    <w:semiHidden/>
    <w:rsid w:val="00F37651"/>
  </w:style>
  <w:style w:type="paragraph" w:styleId="Signature">
    <w:name w:val="Signature"/>
    <w:basedOn w:val="Normal"/>
    <w:next w:val="Normal"/>
    <w:uiPriority w:val="99"/>
    <w:semiHidden/>
    <w:rsid w:val="00431C47"/>
    <w:pPr>
      <w:keepNext/>
      <w:keepLines/>
      <w:spacing w:before="6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4049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049"/>
    <w:rPr>
      <w:rFonts w:ascii="Tahoma" w:hAnsi="Tahoma" w:cs="Tahoma"/>
      <w:szCs w:val="16"/>
    </w:rPr>
  </w:style>
  <w:style w:type="paragraph" w:styleId="Title">
    <w:name w:val="Title"/>
    <w:basedOn w:val="Normal"/>
    <w:link w:val="TitleChar"/>
    <w:uiPriority w:val="2"/>
    <w:unhideWhenUsed/>
    <w:qFormat/>
    <w:rsid w:val="00431C47"/>
    <w:pPr>
      <w:pBdr>
        <w:top w:val="double" w:sz="6" w:space="8" w:color="404040" w:themeColor="text1" w:themeTint="BF"/>
        <w:bottom w:val="double" w:sz="6" w:space="8" w:color="404040" w:themeColor="text1" w:themeTint="BF"/>
      </w:pBdr>
      <w:spacing w:after="200"/>
      <w:contextualSpacing/>
      <w:jc w:val="center"/>
    </w:pPr>
    <w:rPr>
      <w:rFonts w:asciiTheme="majorHAnsi" w:hAnsiTheme="majorHAnsi"/>
      <w:b/>
      <w:caps/>
      <w:spacing w:val="20"/>
    </w:rPr>
  </w:style>
  <w:style w:type="character" w:customStyle="1" w:styleId="TitleChar">
    <w:name w:val="Title Char"/>
    <w:basedOn w:val="DefaultParagraphFont"/>
    <w:link w:val="Title"/>
    <w:uiPriority w:val="2"/>
    <w:rsid w:val="00431C47"/>
    <w:rPr>
      <w:rFonts w:asciiTheme="majorHAnsi" w:hAnsiTheme="majorHAnsi"/>
      <w:b/>
      <w:caps/>
      <w:spacing w:val="20"/>
    </w:rPr>
  </w:style>
  <w:style w:type="table" w:styleId="TableGrid">
    <w:name w:val="Table Grid"/>
    <w:basedOn w:val="TableNormal"/>
    <w:uiPriority w:val="59"/>
    <w:rsid w:val="00567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74BAA"/>
    <w:rPr>
      <w:color w:val="595959" w:themeColor="text1" w:themeTint="A6"/>
    </w:rPr>
  </w:style>
  <w:style w:type="paragraph" w:styleId="Bibliography">
    <w:name w:val="Bibliography"/>
    <w:basedOn w:val="Normal"/>
    <w:next w:val="Normal"/>
    <w:uiPriority w:val="37"/>
    <w:semiHidden/>
    <w:unhideWhenUsed/>
    <w:rsid w:val="002C4BD7"/>
  </w:style>
  <w:style w:type="paragraph" w:styleId="BlockText">
    <w:name w:val="Block Text"/>
    <w:basedOn w:val="Normal"/>
    <w:uiPriority w:val="99"/>
    <w:semiHidden/>
    <w:unhideWhenUsed/>
    <w:rsid w:val="00674BAA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C4BD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C4BD7"/>
  </w:style>
  <w:style w:type="paragraph" w:styleId="BodyText3">
    <w:name w:val="Body Text 3"/>
    <w:basedOn w:val="Normal"/>
    <w:link w:val="BodyText3Char"/>
    <w:uiPriority w:val="99"/>
    <w:semiHidden/>
    <w:unhideWhenUsed/>
    <w:rsid w:val="002C4BD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C4BD7"/>
    <w:rPr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431C47"/>
    <w:pPr>
      <w:spacing w:before="0"/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431C4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C4BD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C4BD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C4BD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C4BD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C4BD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C4BD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C4BD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C4BD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74BAA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4BD7"/>
    <w:pPr>
      <w:spacing w:after="200"/>
    </w:pPr>
    <w:rPr>
      <w:i/>
      <w:iCs/>
      <w:color w:val="1F497D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C4BD7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C4BD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BD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BD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B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BD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C4BD7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C4BD7"/>
  </w:style>
  <w:style w:type="character" w:customStyle="1" w:styleId="DateChar">
    <w:name w:val="Date Char"/>
    <w:basedOn w:val="DefaultParagraphFont"/>
    <w:link w:val="Date"/>
    <w:uiPriority w:val="99"/>
    <w:semiHidden/>
    <w:rsid w:val="002C4BD7"/>
  </w:style>
  <w:style w:type="paragraph" w:styleId="DocumentMap">
    <w:name w:val="Document Map"/>
    <w:basedOn w:val="Normal"/>
    <w:link w:val="DocumentMapChar"/>
    <w:uiPriority w:val="99"/>
    <w:semiHidden/>
    <w:unhideWhenUsed/>
    <w:rsid w:val="002C4BD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C4BD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C4BD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C4BD7"/>
  </w:style>
  <w:style w:type="character" w:styleId="Emphasis">
    <w:name w:val="Emphasis"/>
    <w:basedOn w:val="DefaultParagraphFont"/>
    <w:uiPriority w:val="20"/>
    <w:semiHidden/>
    <w:unhideWhenUsed/>
    <w:qFormat/>
    <w:rsid w:val="002C4BD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C4BD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4BD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4BD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C4BD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C4BD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C4BD7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C4BD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4BD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4BD7"/>
    <w:rPr>
      <w:szCs w:val="20"/>
    </w:rPr>
  </w:style>
  <w:style w:type="table" w:styleId="GridTable1Light">
    <w:name w:val="Grid Table 1 Light"/>
    <w:basedOn w:val="TableNormal"/>
    <w:uiPriority w:val="46"/>
    <w:rsid w:val="002C4BD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C4BD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C4BD7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C4BD7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C4BD7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C4BD7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C4BD7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C4BD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C4BD7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C4BD7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C4BD7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C4BD7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C4BD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C4BD7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C4B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C4BD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C4BD7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C4BD7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C4BD7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C4BD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C4BD7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C4BD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C4BD7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C4BD7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C4BD7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C4BD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C4BD7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2C4BD7"/>
    <w:rPr>
      <w:color w:val="2B579A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081"/>
    <w:rPr>
      <w:rFonts w:asciiTheme="majorHAnsi" w:eastAsiaTheme="majorEastAsia" w:hAnsiTheme="majorHAnsi" w:cstheme="majorBidi"/>
      <w:b/>
      <w:color w:val="1F497D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081"/>
    <w:rPr>
      <w:rFonts w:asciiTheme="majorHAnsi" w:eastAsiaTheme="majorEastAsia" w:hAnsiTheme="majorHAnsi" w:cstheme="majorBidi"/>
      <w:iCs/>
      <w:cap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081"/>
    <w:rPr>
      <w:rFonts w:asciiTheme="majorHAnsi" w:eastAsiaTheme="majorEastAsia" w:hAnsiTheme="majorHAnsi" w:cstheme="majorBidi"/>
      <w:color w:val="632423" w:themeColor="accent2" w:themeShade="8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081"/>
    <w:rPr>
      <w:rFonts w:asciiTheme="majorHAnsi" w:eastAsiaTheme="majorEastAsia" w:hAnsiTheme="majorHAnsi" w:cstheme="majorBidi"/>
      <w:i/>
      <w:iCs/>
      <w:color w:val="632423" w:themeColor="accent2" w:themeShade="80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C4BD7"/>
  </w:style>
  <w:style w:type="paragraph" w:styleId="HTMLAddress">
    <w:name w:val="HTML Address"/>
    <w:basedOn w:val="Normal"/>
    <w:link w:val="HTMLAddressChar"/>
    <w:uiPriority w:val="99"/>
    <w:semiHidden/>
    <w:unhideWhenUsed/>
    <w:rsid w:val="002C4BD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4BD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C4BD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C4BD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C4BD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C4BD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4BD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4BD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C4BD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C4BD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C4BD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C4BD7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BD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BD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BD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BD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BD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BD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BD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BD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BD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C4BD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74BA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74BA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74BA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74BAA"/>
    <w:rPr>
      <w:b/>
      <w:bCs/>
      <w:caps w:val="0"/>
      <w:smallCaps/>
      <w:color w:val="365F91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C4BD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C4BD7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C4BD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C4BD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C4BD7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C4BD7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C4BD7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C4BD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C4BD7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C4BD7"/>
  </w:style>
  <w:style w:type="paragraph" w:styleId="List">
    <w:name w:val="List"/>
    <w:basedOn w:val="Normal"/>
    <w:uiPriority w:val="99"/>
    <w:semiHidden/>
    <w:unhideWhenUsed/>
    <w:rsid w:val="002C4BD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C4BD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C4BD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C4BD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C4BD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C4BD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C4BD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C4BD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C4BD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C4BD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C4BD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C4BD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C4BD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C4BD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C4BD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C4BD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C4BD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C4BD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C4BD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C4BD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C4BD7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2C4BD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C4BD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C4BD7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C4BD7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C4BD7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C4BD7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C4BD7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C4BD7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C4BD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C4BD7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C4BD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C4BD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C4BD7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C4BD7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C4BD7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C4BD7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C4BD7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C4BD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C4BD7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C4BD7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C4BD7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C4BD7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C4BD7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C4BD7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C4BD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C4BD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C4BD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C4BD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C4BD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C4BD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C4BD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C4BD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2C4BD7"/>
    <w:rPr>
      <w:color w:val="2B579A"/>
      <w:shd w:val="clear" w:color="auto" w:fill="E6E6E6"/>
    </w:rPr>
  </w:style>
  <w:style w:type="paragraph" w:styleId="NoSpacing">
    <w:name w:val="No Spacing"/>
    <w:uiPriority w:val="99"/>
    <w:semiHidden/>
    <w:unhideWhenUsed/>
    <w:qFormat/>
    <w:rsid w:val="002C4BD7"/>
  </w:style>
  <w:style w:type="paragraph" w:styleId="NormalWeb">
    <w:name w:val="Normal (Web)"/>
    <w:basedOn w:val="Normal"/>
    <w:uiPriority w:val="99"/>
    <w:semiHidden/>
    <w:unhideWhenUsed/>
    <w:rsid w:val="002C4BD7"/>
    <w:rPr>
      <w:rFonts w:ascii="Times New Roman" w:hAnsi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C4BD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C4BD7"/>
  </w:style>
  <w:style w:type="table" w:styleId="PlainTable1">
    <w:name w:val="Plain Table 1"/>
    <w:basedOn w:val="TableNormal"/>
    <w:uiPriority w:val="41"/>
    <w:rsid w:val="002C4BD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C4BD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C4BD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C4BD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C4BD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C4BD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4BD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74BA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74BAA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C4BD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C4BD7"/>
  </w:style>
  <w:style w:type="character" w:styleId="SmartHyperlink">
    <w:name w:val="Smart Hyperlink"/>
    <w:basedOn w:val="DefaultParagraphFont"/>
    <w:uiPriority w:val="99"/>
    <w:semiHidden/>
    <w:unhideWhenUsed/>
    <w:rsid w:val="002C4BD7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2C4BD7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31C47"/>
    <w:pPr>
      <w:numPr>
        <w:ilvl w:val="1"/>
      </w:numPr>
      <w:spacing w:after="160"/>
      <w:contextualSpacing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31C47"/>
    <w:rPr>
      <w:rFonts w:eastAsiaTheme="minorEastAsia" w:cstheme="minorBidi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C4BD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C4BD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C4BD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C4B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C4BD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C4BD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C4BD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C4BD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C4BD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C4BD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C4BD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C4BD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C4BD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C4BD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C4BD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C4BD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C4BD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C4BD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C4BD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C4BD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C4BD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C4BD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C4B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C4BD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C4BD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C4BD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C4B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C4BD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C4BD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C4BD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C4BD7"/>
  </w:style>
  <w:style w:type="table" w:styleId="TableProfessional">
    <w:name w:val="Table Professional"/>
    <w:basedOn w:val="TableNormal"/>
    <w:uiPriority w:val="99"/>
    <w:semiHidden/>
    <w:unhideWhenUsed/>
    <w:rsid w:val="002C4BD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C4BD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C4BD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C4BD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C4BD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C4BD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C4B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C4BD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C4BD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C4BD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C4BD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C4BD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C4BD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C4BD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C4BD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C4BD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C4BD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C4BD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C4BD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C4BD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1C47"/>
    <w:pPr>
      <w:keepNext/>
      <w:keepLines/>
      <w:outlineLvl w:val="9"/>
    </w:pPr>
    <w:rPr>
      <w:rFonts w:eastAsiaTheme="majorEastAsia" w:cstheme="majorBidi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2C4BD7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A1081"/>
    <w:rPr>
      <w:rFonts w:asciiTheme="majorHAnsi" w:eastAsiaTheme="majorEastAsia" w:hAnsiTheme="majorHAnsi" w:cstheme="majorBidi"/>
      <w:caps/>
      <w:szCs w:val="26"/>
    </w:rPr>
  </w:style>
  <w:style w:type="character" w:customStyle="1" w:styleId="FooterChar">
    <w:name w:val="Footer Char"/>
    <w:basedOn w:val="DefaultParagraphFont"/>
    <w:link w:val="Footer"/>
    <w:uiPriority w:val="99"/>
    <w:rsid w:val="00C8765D"/>
    <w:rPr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5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ser/Library/Containers/com.microsoft.Word/Data/Library/Application%20Support/Microsoft/Office/16.0/DTS/Search/%7b41995EFA-EA10-4A4F-BBE4-50002FCFA896%7dtf0279008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emo">
      <a:majorFont>
        <a:latin typeface="Garamond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BD1B71-DED9-2744-B399-A8104BD6F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{41995EFA-EA10-4A4F-BBE4-50002FCFA896}tf02790080.dotx</Template>
  <TotalTime>13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Tufts</dc:creator>
  <cp:lastModifiedBy>Ryan Tufts</cp:lastModifiedBy>
  <cp:revision>3</cp:revision>
  <cp:lastPrinted>2019-04-18T20:20:00Z</cp:lastPrinted>
  <dcterms:created xsi:type="dcterms:W3CDTF">2019-12-09T12:50:00Z</dcterms:created>
  <dcterms:modified xsi:type="dcterms:W3CDTF">2020-01-13T20:40:00Z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TC010129231033</vt:lpwstr>
  </property>
  <property fmtid="{D5CDD505-2E9C-101B-9397-08002B2CF9AE}" pid="3" name="ContentTypeId">
    <vt:lpwstr>0x010100AA3F7D94069FF64A86F7DFF56D60E3BE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CampaignTags">
    <vt:lpwstr/>
  </property>
  <property fmtid="{D5CDD505-2E9C-101B-9397-08002B2CF9AE}" pid="8" name="ScenarioTags">
    <vt:lpwstr/>
  </property>
  <property fmtid="{D5CDD505-2E9C-101B-9397-08002B2CF9AE}" pid="9" name="LocMarketGroupTiers">
    <vt:lpwstr>,t:Tier 1,t:Tier 2,t:Tier 3,</vt:lpwstr>
  </property>
</Properties>
</file>